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0" w:type="auto"/>
        <w:tblInd w:w="33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917"/>
        <w:gridCol w:w="3410"/>
        <w:gridCol w:w="571"/>
        <w:gridCol w:w="4403"/>
      </w:tblGrid>
      <w:tr w14:paraId="66260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484D0CB7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</w:rPr>
              <w:t>N</w:t>
            </w:r>
            <w:bookmarkStart w:id="0" w:name="_GoBack"/>
            <w:bookmarkEnd w:id="0"/>
            <w:r>
              <w:rPr>
                <w:rFonts w:ascii="Cambria" w:hAnsi="Cambria" w:eastAsia="Times New Roman"/>
                <w:b/>
                <w:bCs/>
                <w:color w:val="000000"/>
              </w:rPr>
              <w:t>ame of the Faculty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557D4E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lang w:val="en-I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M</w:t>
            </w:r>
            <w:r>
              <w:rPr>
                <w:rFonts w:hint="default" w:ascii="Times New Roman" w:hAnsi="Times New Roman" w:eastAsia="Times New Roman" w:cs="Times New Roman"/>
                <w:color w:val="000000"/>
                <w:lang w:val="en-IN"/>
              </w:rPr>
              <w:t>s. NISHA SHARMA</w:t>
            </w:r>
          </w:p>
        </w:tc>
      </w:tr>
      <w:tr w14:paraId="30539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53B9B989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</w:rPr>
              <w:t>Discipline</w:t>
            </w:r>
          </w:p>
        </w:tc>
        <w:tc>
          <w:tcPr>
            <w:tcW w:w="0" w:type="auto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1FB2D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Electrical Engineering</w:t>
            </w:r>
          </w:p>
        </w:tc>
      </w:tr>
      <w:tr w14:paraId="7A1AC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46C531D8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</w:rPr>
              <w:t>Semester</w:t>
            </w:r>
          </w:p>
        </w:tc>
        <w:tc>
          <w:tcPr>
            <w:tcW w:w="0" w:type="auto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93862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1st Semester</w:t>
            </w:r>
          </w:p>
        </w:tc>
      </w:tr>
      <w:tr w14:paraId="2376C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59937B5E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</w:rPr>
              <w:t>Subject</w:t>
            </w:r>
          </w:p>
        </w:tc>
        <w:tc>
          <w:tcPr>
            <w:tcW w:w="0" w:type="auto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B17B9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Fundamental of Information Technology</w:t>
            </w:r>
          </w:p>
        </w:tc>
      </w:tr>
      <w:tr w14:paraId="3E55B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7AE3C7C3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</w:rPr>
              <w:t>Lesson Plan Duration</w:t>
            </w:r>
          </w:p>
        </w:tc>
        <w:tc>
          <w:tcPr>
            <w:tcW w:w="0" w:type="auto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0FF0B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15-16 Week </w:t>
            </w:r>
          </w:p>
        </w:tc>
      </w:tr>
      <w:tr w14:paraId="0CE02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DE9D9"/>
            <w:vAlign w:val="center"/>
          </w:tcPr>
          <w:p w14:paraId="3032FC5A">
            <w:pPr>
              <w:spacing w:after="0" w:line="240" w:lineRule="auto"/>
              <w:jc w:val="center"/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  <w:t>Week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E5E0EC"/>
          </w:tcPr>
          <w:p w14:paraId="53453005">
            <w:pPr>
              <w:spacing w:after="0" w:line="240" w:lineRule="auto"/>
              <w:jc w:val="center"/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  <w:t>Theory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E5E0EC"/>
          </w:tcPr>
          <w:p w14:paraId="26A83249">
            <w:pPr>
              <w:spacing w:after="0" w:line="240" w:lineRule="auto"/>
              <w:jc w:val="center"/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  <w:t>Practical</w:t>
            </w:r>
          </w:p>
        </w:tc>
      </w:tr>
      <w:tr w14:paraId="2B7B7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EB1FCB">
            <w:pPr>
              <w:spacing w:after="0" w:line="240" w:lineRule="auto"/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EAF1DD"/>
          </w:tcPr>
          <w:p w14:paraId="3EF5904C">
            <w:pPr>
              <w:spacing w:after="0" w:line="240" w:lineRule="auto"/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  <w:t xml:space="preserve">Lecture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EAF1DD"/>
          </w:tcPr>
          <w:p w14:paraId="286E07E3">
            <w:pPr>
              <w:spacing w:after="0" w:line="240" w:lineRule="auto"/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  <w:t>Topic (including assignment / test)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EAF1DD"/>
          </w:tcPr>
          <w:p w14:paraId="06AB2D83">
            <w:pPr>
              <w:spacing w:after="0" w:line="240" w:lineRule="auto"/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  <w:t>Day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EAF1DD"/>
          </w:tcPr>
          <w:p w14:paraId="42127FA6">
            <w:pPr>
              <w:spacing w:after="0" w:line="240" w:lineRule="auto"/>
              <w:jc w:val="center"/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sz w:val="20"/>
                <w:szCs w:val="20"/>
              </w:rPr>
              <w:t>Topic</w:t>
            </w:r>
          </w:p>
        </w:tc>
      </w:tr>
      <w:tr w14:paraId="5FAAF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F5F76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9D303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51922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Brief history of development of computers, Definition of Computer, Block diagram of a Computer, Hardware, Software, Booting: Cold and Hot Booting,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6CCA8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7FD25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Browser features, browsing, using various search engines, writing search queries.</w:t>
            </w:r>
          </w:p>
        </w:tc>
      </w:tr>
      <w:tr w14:paraId="1590B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5AEA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0708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BC30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D13B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0896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</w:tr>
      <w:tr w14:paraId="1B923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14780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1BFD3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041FF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Interaction between the CPU and Memory with Input/output devices, Function of CPU and major functional parts of CPU.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B78E0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5C87E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Visit various e-governance/Digital India portals; understand their features, services offered.</w:t>
            </w:r>
          </w:p>
        </w:tc>
      </w:tr>
      <w:tr w14:paraId="1DCCB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619B4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2D2E6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13099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Memory, Bit, Nibble, Byte, KB, MB, GB, TB, PB, Functions of memory, Use of storage devices in a Computer, List types of memory used in a Computer, Importance of cache memory, CPU speed and CPU word length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550BF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801464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Read Wikipedia pages on computer hardware components, look at those components in lab, identify them, recognize various ports/interfaces and related cables, etc.</w:t>
            </w:r>
          </w:p>
        </w:tc>
      </w:tr>
      <w:tr w14:paraId="68D90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D009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9AC7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D00D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4C29B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78DF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</w:tr>
      <w:tr w14:paraId="43347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EE5C7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620BD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32DCD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Understanding browser, Introduction to WWW, efficient use of search engines, awareness about Digital India portals (state and national portals) and college portals.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05573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E498E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Using Administrative Tools/Control Panel Settings of Operating Systems.</w:t>
            </w:r>
          </w:p>
        </w:tc>
      </w:tr>
      <w:tr w14:paraId="66C70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46ACD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E77A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5F4A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7287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62D3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</w:tr>
      <w:tr w14:paraId="0A724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46893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21E4C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9,10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23703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Advantages of Email, Various email service providers, Creation of email id, sending and receiving emails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8A501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0F90E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Connect various peripherals to computer; explore various features of peripherals and their device software.</w:t>
            </w:r>
          </w:p>
        </w:tc>
      </w:tr>
      <w:tr w14:paraId="1A291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69EC6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FCD53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3C172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Attaching documents with email and drive. Effective use of Gmail, G-Drive, Google Calendar, Google Sites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BCD1A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AB177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Explore features of Open Office tools and MS-Office, create documents, create presentations, create spreadsheet, using these features, do it multiple times.</w:t>
            </w:r>
          </w:p>
        </w:tc>
      </w:tr>
      <w:tr w14:paraId="4F44F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A535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E5982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12,13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27558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Google Sheets, Online mode of communication using Google Meet &amp; WebEx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018FA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C6FC1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Working with Conversion software like Pdf to word, Word To PDF, etc.</w:t>
            </w:r>
          </w:p>
        </w:tc>
      </w:tr>
      <w:tr w14:paraId="08737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80CD9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58051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CF3C9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Introduction to Programming, Steps involved in problem solving, Definition of Algorithm, Definition of Flowchart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7DFB5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57481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Working with Mobile Applications – use Aadhaar for Authentic Mobile app, Installation and Settings, Govt. of India Mobile Applications.</w:t>
            </w:r>
          </w:p>
        </w:tc>
      </w:tr>
      <w:tr w14:paraId="5B9A4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5F2D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14854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3EE61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Steps involved in algorithm development, differentiate algorithm and flowchart, symbols used in flowcharts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340A0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58812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Creating email ID, sending and receiving mails with attachments.</w:t>
            </w:r>
          </w:p>
        </w:tc>
      </w:tr>
      <w:tr w14:paraId="2995E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 w14:paraId="0FDD3B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 w14:paraId="67D605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 w14:paraId="363394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algorithms for simple problems, flowcharts for simple problems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 w14:paraId="1EA164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 w14:paraId="063E1B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Using Google Drive, Google Calendar.</w:t>
            </w:r>
          </w:p>
        </w:tc>
      </w:tr>
      <w:tr w14:paraId="52F68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3A37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55108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0A165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Office Tools like Libre Office/Open Office/MSOffice. 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948A3A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12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79F68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ii. To convert temperature from Celsius to Fahrenheit.</w:t>
            </w:r>
          </w:p>
          <w:p w14:paraId="459676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</w:tr>
      <w:tr w14:paraId="5965C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04E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5D87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7EB6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62AD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7F71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</w:tr>
      <w:tr w14:paraId="7C22F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6F0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828C6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19,20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19F31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Open Office Writer – Typesetting Text and Basic Formatting, Inserting Images, Hyperlinks, Bookmarks, Tables and Table Properties in Writer Introducing  Libre Office/ Open Office Calc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5A43B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1B754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iii. To find Area and Perimeter of Square.</w:t>
            </w:r>
          </w:p>
        </w:tc>
      </w:tr>
      <w:tr w14:paraId="47461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0" w:type="auto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E0404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DD4B0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21,22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F4DFF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Working with Cells, Sheets, data, tables, using formulae and functions, using charts and graphics.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87B9C7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CECD1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3E49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8F1EE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7B12B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23,24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58848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Open Office Impress – Creating and Viewing Presentations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45593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3FB2CE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7B74A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E361A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A2C98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25,26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F1C7C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Inserting Pictures and Tables, Slide Master and Slide Design, Custom Animation.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D2AD2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CD96A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57D6E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F95A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AD34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8088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0BBE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EA53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</w:p>
        </w:tc>
      </w:tr>
      <w:tr w14:paraId="52093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76FF6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0966D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27,28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90E56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Introduction to Digital Marketing – Why Digital Marketing, Characteristics of Digital Marketing, Tools for Digital Marketing,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753F04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0CFC0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7303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DEA4C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1A121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29,30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BDDC4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Effective use of Social Media like LinkedIn, Google+, Facebook, Twitter, etc.: Features of Social media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28CD5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3ECA1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E4B2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EEA8A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941DA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31,32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1C8F4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Advantages and Disadvantages of Social Media. Revision of important topics 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104D3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C12AF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1C5A9829"/>
    <w:sectPr>
      <w:pgSz w:w="11906" w:h="16838"/>
      <w:pgMar w:top="873" w:right="873" w:bottom="873" w:left="873" w:header="1191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32413F6B"/>
    <w:rsid w:val="4208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unhideWhenUsed="0" w:uiPriority="0" w:semiHidden="0" w:name="List Continue 4"/>
    <w:lsdException w:qFormat="1"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qFormat="1" w:unhideWhenUsed="0" w:uiPriority="0" w:semiHidden="0" w:name="Table Columns 5"/>
    <w:lsdException w:unhideWhenUsed="0" w:uiPriority="0" w:semiHidden="0" w:name="Table Grid 1"/>
    <w:lsdException w:qFormat="1"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qFormat="1"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qFormat="1" w:unhideWhenUsed="0" w:uiPriority="0" w:semiHidden="0" w:name="Table List 7"/>
    <w:lsdException w:unhideWhenUsed="0" w:uiPriority="0" w:semiHidden="0" w:name="Table List 8"/>
    <w:lsdException w:qFormat="1" w:unhideWhenUsed="0" w:uiPriority="0" w:semiHidden="0" w:name="Table 3D effects 1"/>
    <w:lsdException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uiPriority w:val="0"/>
    <w:pPr>
      <w:numPr>
        <w:ilvl w:val="0"/>
        <w:numId w:val="6"/>
      </w:numPr>
    </w:pPr>
  </w:style>
  <w:style w:type="paragraph" w:styleId="79">
    <w:name w:val="List Number 2"/>
    <w:basedOn w:val="1"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uiPriority w:val="0"/>
    <w:pPr>
      <w:numPr>
        <w:ilvl w:val="0"/>
        <w:numId w:val="9"/>
      </w:numPr>
    </w:pPr>
  </w:style>
  <w:style w:type="paragraph" w:styleId="82">
    <w:name w:val="List Number 5"/>
    <w:basedOn w:val="1"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uiPriority w:val="0"/>
  </w:style>
  <w:style w:type="paragraph" w:styleId="89">
    <w:name w:val="Plain Text"/>
    <w:basedOn w:val="1"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2026-04-16T07:05:00Z</dcterms:created>
  <dc:creator>Archu Rana</dc:creator>
  <cp:lastModifiedBy>Archu Rana</cp:lastModifiedBy>
  <dcterms:modified xsi:type="dcterms:W3CDTF">2026-08-03T10:51:02Z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A6C8DA832E9E4976B90F0D6CD7AC7807_12</vt:lpwstr>
  </property>
</Properties>
</file>